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82285492" w:displacedByCustomXml="next"/>
    <w:bookmarkStart w:id="1" w:name="_Hlk204857938" w:displacedByCustomXml="next"/>
    <w:sdt>
      <w:sdtPr>
        <w:rPr>
          <w:rFonts w:asciiTheme="minorHAnsi" w:eastAsiaTheme="minorHAnsi" w:hAnsiTheme="minorHAnsi" w:cstheme="minorBidi"/>
          <w:b w:val="0"/>
          <w:kern w:val="0"/>
          <w:sz w:val="40"/>
          <w:szCs w:val="40"/>
        </w:rPr>
        <w:id w:val="-1623064206"/>
        <w:docPartObj>
          <w:docPartGallery w:val="Cover Pages"/>
          <w:docPartUnique/>
        </w:docPartObj>
      </w:sdtPr>
      <w:sdtEndPr>
        <w:rPr>
          <w:sz w:val="20"/>
          <w:szCs w:val="22"/>
        </w:rPr>
      </w:sdtEndPr>
      <w:sdtContent>
        <w:p w14:paraId="708CB262" w14:textId="2E31E4F4" w:rsidR="00D00E3F" w:rsidRPr="00550D93" w:rsidRDefault="00550D93" w:rsidP="003E01FF">
          <w:pPr>
            <w:pStyle w:val="Titel2"/>
            <w:spacing w:before="960" w:after="120"/>
            <w:rPr>
              <w:b w:val="0"/>
              <w:sz w:val="40"/>
              <w:szCs w:val="40"/>
            </w:rPr>
          </w:pPr>
          <w:r w:rsidRPr="00550D93">
            <w:rPr>
              <w:b w:val="0"/>
              <w:sz w:val="40"/>
              <w:szCs w:val="40"/>
            </w:rPr>
            <w:t xml:space="preserve">Emotionen-Box – Textbausteine für </w:t>
          </w:r>
          <w:r>
            <w:rPr>
              <w:b w:val="0"/>
              <w:sz w:val="40"/>
              <w:szCs w:val="40"/>
            </w:rPr>
            <w:t>W</w:t>
          </w:r>
          <w:r w:rsidRPr="00550D93">
            <w:rPr>
              <w:b w:val="0"/>
              <w:sz w:val="40"/>
              <w:szCs w:val="40"/>
            </w:rPr>
            <w:t>ebsite</w:t>
          </w:r>
        </w:p>
        <w:p w14:paraId="306A7235" w14:textId="77777777" w:rsidR="008F003B" w:rsidRDefault="008F003B" w:rsidP="008D651A"/>
        <w:p w14:paraId="568156CD" w14:textId="15FD45C6" w:rsidR="00565A13" w:rsidRDefault="00565A13" w:rsidP="008D651A">
          <w:r>
            <w:t>Sehr geehrte Schulleiterin, sehr geehrte Schulleiter</w:t>
          </w:r>
        </w:p>
        <w:p w14:paraId="3C254222" w14:textId="561E4D2E" w:rsidR="00565A13" w:rsidRDefault="00565A13" w:rsidP="008D651A">
          <w:r>
            <w:t>Sehr geehrte Leiterin</w:t>
          </w:r>
          <w:r w:rsidR="004A4F67">
            <w:t xml:space="preserve"> /</w:t>
          </w:r>
          <w:r>
            <w:t xml:space="preserve"> sehr geehrter Leiter der Betreuungseinrichtung</w:t>
          </w:r>
        </w:p>
        <w:p w14:paraId="10BE975C" w14:textId="7AC14E4E" w:rsidR="00565A13" w:rsidRDefault="00565A13" w:rsidP="008D651A"/>
        <w:p w14:paraId="64E5F4C7" w14:textId="4166DDE6" w:rsidR="00565A13" w:rsidRDefault="00B068B4" w:rsidP="004A4F67">
          <w:pPr>
            <w:spacing w:after="120"/>
          </w:pPr>
          <w:r>
            <w:t xml:space="preserve">Wir danken Ihnen für den Einsatz der Emotionen-Box in Ihrer Einrichtung. </w:t>
          </w:r>
        </w:p>
        <w:p w14:paraId="45CD05BA" w14:textId="5A8005A9" w:rsidR="007D2852" w:rsidRDefault="007D2852" w:rsidP="008F003B">
          <w:pPr>
            <w:spacing w:after="480"/>
          </w:pPr>
          <w:bookmarkStart w:id="2" w:name="_Hlk204858103"/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59B5A3DB" wp14:editId="6AA2A05E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1096010</wp:posOffset>
                    </wp:positionV>
                    <wp:extent cx="6245225" cy="4171950"/>
                    <wp:effectExtent l="0" t="0" r="22225" b="19050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45225" cy="417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0050B" w14:textId="0C7081FE" w:rsidR="00D1043B" w:rsidRPr="00D1043B" w:rsidRDefault="008F3D72" w:rsidP="00D1043B">
                                <w:pPr>
                                  <w:spacing w:before="120" w:after="120"/>
                                  <w:rPr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2"/>
                                  </w:rPr>
                                  <w:t>P</w:t>
                                </w:r>
                                <w:r w:rsidR="00D1043B" w:rsidRPr="00D1043B">
                                  <w:rPr>
                                    <w:b/>
                                    <w:bCs/>
                                    <w:sz w:val="22"/>
                                  </w:rPr>
                                  <w:t>sychische Gesundheit von Kindern</w:t>
                                </w:r>
                                <w:r w:rsidR="00667782">
                                  <w:rPr>
                                    <w:b/>
                                    <w:bCs/>
                                    <w:sz w:val="22"/>
                                  </w:rPr>
                                  <w:t xml:space="preserve"> stärken </w:t>
                                </w:r>
                                <w:r>
                                  <w:rPr>
                                    <w:b/>
                                    <w:bCs/>
                                    <w:sz w:val="22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sz w:val="22"/>
                                  </w:rPr>
                                  <w:br/>
                                </w:r>
                                <w:r>
                                  <w:t>Das Wohlbefinden und die mentale Gesundheit Ihres Kindes ist uns wichtig</w:t>
                                </w:r>
                                <w:r w:rsidR="00765B75">
                                  <w:t>.</w:t>
                                </w:r>
                                <w:r>
                                  <w:t xml:space="preserve"> </w:t>
                                </w:r>
                                <w:r w:rsidR="0052254E" w:rsidRPr="0052254E">
                                  <w:t xml:space="preserve">Darum werden wir in den nächsten Wochen mit der Emotionen-Box von gesundheit </w:t>
                                </w:r>
                                <w:proofErr w:type="spellStart"/>
                                <w:r w:rsidR="0052254E" w:rsidRPr="0052254E">
                                  <w:t>schwyz</w:t>
                                </w:r>
                                <w:proofErr w:type="spellEnd"/>
                                <w:r w:rsidR="0052254E" w:rsidRPr="0052254E">
                                  <w:t xml:space="preserve"> auf «Entdeckungsreise durch die Welt der Gefühle» gehen.</w:t>
                                </w:r>
                                <w:r w:rsidR="0052254E">
                                  <w:t xml:space="preserve"> Damit</w:t>
                                </w:r>
                                <w:r>
                                  <w:t xml:space="preserve"> lernen die Kinder auf spielerische Art und Weise ihre Gefühle zu erkennen, zu benennen und darüber zu sprechen. Die Kinder in uns</w:t>
                                </w:r>
                                <w:r w:rsidR="00667782">
                                  <w:t>e</w:t>
                                </w:r>
                                <w:r>
                                  <w:t xml:space="preserve">rer Schule </w:t>
                                </w:r>
                                <w:r w:rsidR="005F3831">
                                  <w:t>/ unserem</w:t>
                                </w:r>
                                <w:r>
                                  <w:t xml:space="preserve"> Hort</w:t>
                                </w:r>
                                <w:r w:rsidR="005F3831">
                                  <w:t xml:space="preserve"> malen</w:t>
                                </w:r>
                                <w:r>
                                  <w:t xml:space="preserve"> z.</w:t>
                                </w:r>
                                <w:r w:rsidR="005F3831">
                                  <w:t xml:space="preserve"> </w:t>
                                </w:r>
                                <w:r>
                                  <w:t>B. mit Kreiden,</w:t>
                                </w:r>
                                <w:r w:rsidR="0052254E">
                                  <w:t xml:space="preserve"> wie sie sich gerade fühlen,</w:t>
                                </w:r>
                                <w:r>
                                  <w:t xml:space="preserve"> </w:t>
                                </w:r>
                                <w:r w:rsidR="005F3831">
                                  <w:t xml:space="preserve">entdecken </w:t>
                                </w:r>
                                <w:r>
                                  <w:t xml:space="preserve">mit dem Memo-Spiel die verschiedenen Emotionen und </w:t>
                                </w:r>
                                <w:r w:rsidR="005F3831">
                                  <w:t xml:space="preserve">sprechen </w:t>
                                </w:r>
                                <w:r>
                                  <w:t xml:space="preserve">mit der Bärenkarte ihre Bedürfnisse </w:t>
                                </w:r>
                                <w:r w:rsidR="005F3831">
                                  <w:t>aus</w:t>
                                </w:r>
                                <w:r>
                                  <w:t>.</w:t>
                                </w:r>
                              </w:p>
                              <w:p w14:paraId="60B24576" w14:textId="22793C98" w:rsidR="008F003B" w:rsidRDefault="008F003B" w:rsidP="008F003B">
                                <w:r>
                                  <w:t xml:space="preserve">Ziel ist es, die psychische Gesundheit der Kinder </w:t>
                                </w:r>
                                <w:r w:rsidR="005F3831">
                                  <w:t xml:space="preserve">zu </w:t>
                                </w:r>
                                <w:r>
                                  <w:t>stärk</w:t>
                                </w:r>
                                <w:r w:rsidR="005F3831">
                                  <w:t>en</w:t>
                                </w:r>
                                <w:r>
                                  <w:t>, indem sie</w:t>
                                </w:r>
                              </w:p>
                              <w:p w14:paraId="321FA0FA" w14:textId="77777777" w:rsidR="008F003B" w:rsidRDefault="008F003B" w:rsidP="008F003B">
                                <w:pPr>
                                  <w:pStyle w:val="Listenabsatz"/>
                                  <w:numPr>
                                    <w:ilvl w:val="0"/>
                                    <w:numId w:val="22"/>
                                  </w:numPr>
                                  <w:spacing w:after="120"/>
                                </w:pPr>
                                <w:r>
                                  <w:t>lernen ihre Gefühle zu benennen und darüber sprechen.</w:t>
                                </w:r>
                              </w:p>
                              <w:p w14:paraId="026F59E3" w14:textId="77777777" w:rsidR="008F003B" w:rsidRDefault="008F003B" w:rsidP="008F003B">
                                <w:pPr>
                                  <w:pStyle w:val="Listenabsatz"/>
                                  <w:numPr>
                                    <w:ilvl w:val="0"/>
                                    <w:numId w:val="22"/>
                                  </w:numPr>
                                  <w:spacing w:after="120"/>
                                </w:pPr>
                                <w:r>
                                  <w:t>wissen, was ihnen im Alltag guttut und was weniger, als auch wie sie dies ändern können.</w:t>
                                </w:r>
                              </w:p>
                              <w:p w14:paraId="269A8464" w14:textId="74AB4EDF" w:rsidR="008F3D72" w:rsidRDefault="008F003B" w:rsidP="008F3D72">
                                <w:pPr>
                                  <w:pStyle w:val="Listenabsatz"/>
                                  <w:numPr>
                                    <w:ilvl w:val="0"/>
                                    <w:numId w:val="22"/>
                                  </w:numPr>
                                  <w:spacing w:after="120"/>
                                </w:pPr>
                                <w:r>
                                  <w:t>ihre Ressourcen möglichst gezielt einsetzen.</w:t>
                                </w:r>
                              </w:p>
                              <w:p w14:paraId="5BC2AA27" w14:textId="77D46B6C" w:rsidR="008F3D72" w:rsidRDefault="008F003B" w:rsidP="008F003B">
                                <w:pPr>
                                  <w:spacing w:after="480"/>
                                </w:pPr>
                                <w:r w:rsidRPr="00136458">
                                  <w:t xml:space="preserve">Für </w:t>
                                </w:r>
                                <w:r w:rsidR="00136458" w:rsidRPr="00136458">
                                  <w:t>Mütter, Väter</w:t>
                                </w:r>
                                <w:r w:rsidR="008F3D72" w:rsidRPr="00136458">
                                  <w:t xml:space="preserve"> und </w:t>
                                </w:r>
                                <w:r w:rsidRPr="00136458">
                                  <w:t xml:space="preserve">Erziehungsberechtige </w:t>
                                </w:r>
                                <w:r w:rsidR="008F3D72" w:rsidRPr="00136458">
                                  <w:t>haben wir ausgewählte Broschüren und Webseite</w:t>
                                </w:r>
                                <w:r w:rsidR="005F3831" w:rsidRPr="00136458">
                                  <w:t>n</w:t>
                                </w:r>
                                <w:r w:rsidR="008F3D72" w:rsidRPr="00136458">
                                  <w:t xml:space="preserve"> aufgelistet, welche </w:t>
                                </w:r>
                                <w:r w:rsidR="005F3831" w:rsidRPr="00136458">
                                  <w:t>Sie</w:t>
                                </w:r>
                                <w:r w:rsidR="008F3D72" w:rsidRPr="00136458">
                                  <w:t xml:space="preserve"> unterstützen</w:t>
                                </w:r>
                                <w:r w:rsidR="00667782" w:rsidRPr="00136458">
                                  <w:t>,</w:t>
                                </w:r>
                                <w:r w:rsidR="008F3D72" w:rsidRPr="00136458">
                                  <w:t xml:space="preserve"> die psychische Gesundheit ihres Kind</w:t>
                                </w:r>
                                <w:r w:rsidR="005F3831" w:rsidRPr="00136458">
                                  <w:t>e</w:t>
                                </w:r>
                                <w:r w:rsidR="008F3D72" w:rsidRPr="00136458">
                                  <w:t xml:space="preserve">s zu </w:t>
                                </w:r>
                                <w:r w:rsidR="00667782" w:rsidRPr="00136458">
                                  <w:t>fördern</w:t>
                                </w:r>
                                <w:r w:rsidR="008F3D72" w:rsidRPr="00136458">
                                  <w:t>.</w:t>
                                </w:r>
                                <w:r w:rsidR="008F3D72">
                                  <w:t xml:space="preserve"> </w:t>
                                </w:r>
                              </w:p>
                              <w:p w14:paraId="53BC5E72" w14:textId="23602784" w:rsidR="008F3D72" w:rsidRDefault="005F3831" w:rsidP="008F3D72">
                                <w:pPr>
                                  <w:pStyle w:val="Listenabsatz"/>
                                  <w:numPr>
                                    <w:ilvl w:val="0"/>
                                    <w:numId w:val="23"/>
                                  </w:numPr>
                                  <w:spacing w:after="480"/>
                                </w:pPr>
                                <w:r>
                                  <w:t xml:space="preserve">Flyer </w:t>
                                </w:r>
                                <w:hyperlink r:id="rId8" w:history="1">
                                  <w:r w:rsidR="008F3D72" w:rsidRPr="006F251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>Anlaufstellen für</w:t>
                                  </w:r>
                                  <w:r w:rsidRPr="006F251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 xml:space="preserve"> Mütter, Väter und</w:t>
                                  </w:r>
                                  <w:r w:rsidR="006A7AB9" w:rsidRPr="006F251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 xml:space="preserve"> Erziehungsberechtigte</w:t>
                                  </w:r>
                                </w:hyperlink>
                              </w:p>
                              <w:p w14:paraId="7AC9996D" w14:textId="77777777" w:rsidR="008F3D72" w:rsidRDefault="008F3D72" w:rsidP="008F3D72">
                                <w:pPr>
                                  <w:pStyle w:val="Listenabsatz"/>
                                  <w:numPr>
                                    <w:ilvl w:val="0"/>
                                    <w:numId w:val="23"/>
                                  </w:numPr>
                                </w:pPr>
                                <w:r>
                                  <w:t xml:space="preserve">Broschüre </w:t>
                                </w:r>
                                <w:hyperlink r:id="rId9" w:history="1">
                                  <w:r w:rsidRPr="003B7F2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>Wie stärke ich die psychische Gesundheit meines Kindes</w:t>
                                  </w:r>
                                </w:hyperlink>
                                <w:r>
                                  <w:t xml:space="preserve"> der ZHAW</w:t>
                                </w:r>
                              </w:p>
                              <w:p w14:paraId="230FDAEB" w14:textId="77777777" w:rsidR="008F3D72" w:rsidRDefault="007D2852" w:rsidP="008F3D72">
                                <w:pPr>
                                  <w:pStyle w:val="Listenabsatz"/>
                                  <w:numPr>
                                    <w:ilvl w:val="0"/>
                                    <w:numId w:val="23"/>
                                  </w:numPr>
                                </w:pPr>
                                <w:hyperlink r:id="rId10" w:history="1">
                                  <w:r w:rsidR="008F3D72" w:rsidRPr="003B7F2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>Elternbriefe</w:t>
                                  </w:r>
                                </w:hyperlink>
                                <w:r w:rsidR="008F3D72">
                                  <w:t xml:space="preserve"> von </w:t>
                                </w:r>
                                <w:r w:rsidR="008F3D72" w:rsidRPr="00DE48D1">
                                  <w:rPr>
                                    <w:i/>
                                    <w:iCs/>
                                  </w:rPr>
                                  <w:t>Pro Juventute</w:t>
                                </w:r>
                                <w:r w:rsidR="008F3D72">
                                  <w:t xml:space="preserve"> (kostenpflichtig)</w:t>
                                </w:r>
                              </w:p>
                              <w:p w14:paraId="7969B220" w14:textId="68E7E16E" w:rsidR="0075210C" w:rsidRPr="006F2519" w:rsidRDefault="0075210C" w:rsidP="0075210C">
                                <w:pPr>
                                  <w:pStyle w:val="Listenabsatz"/>
                                  <w:numPr>
                                    <w:ilvl w:val="0"/>
                                    <w:numId w:val="23"/>
                                  </w:numPr>
                                </w:pPr>
                                <w:r w:rsidRPr="0075210C">
                                  <w:t>Website</w:t>
                                </w:r>
                                <w:r>
                                  <w:t xml:space="preserve"> </w:t>
                                </w:r>
                                <w:hyperlink r:id="rId11" w:history="1">
                                  <w:r w:rsidRPr="003E01FF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>Wie geht's dir?</w:t>
                                  </w:r>
                                </w:hyperlink>
                                <w:r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</w:p>
                              <w:p w14:paraId="22C03B1D" w14:textId="69F8415C" w:rsidR="00753D2D" w:rsidRDefault="00753D2D" w:rsidP="00753D2D"/>
                              <w:p w14:paraId="68337E94" w14:textId="6E11E8A3" w:rsidR="00753D2D" w:rsidRDefault="00753D2D" w:rsidP="00753D2D">
                                <w:pPr>
                                  <w:spacing w:after="240"/>
                                </w:pPr>
                                <w:r>
                                  <w:t xml:space="preserve">Diese Aktion wird mit Unterstützung </w:t>
                                </w:r>
                                <w:r w:rsidR="00EE39F7">
                                  <w:t>durch den</w:t>
                                </w:r>
                                <w:r>
                                  <w:t xml:space="preserve"> Kanton Schwyz, </w:t>
                                </w:r>
                                <w:r w:rsidR="00EE39F7">
                                  <w:t xml:space="preserve">die </w:t>
                                </w:r>
                                <w:r>
                                  <w:t xml:space="preserve">fit4future </w:t>
                                </w:r>
                                <w:proofErr w:type="spellStart"/>
                                <w:r>
                                  <w:t>foundation</w:t>
                                </w:r>
                                <w:proofErr w:type="spellEnd"/>
                                <w:r>
                                  <w:t xml:space="preserve">, Gesundheitsförderung Schweiz und Pro Mente Sana durchgeführt. </w:t>
                                </w:r>
                              </w:p>
                              <w:p w14:paraId="3ECBA7B7" w14:textId="77777777" w:rsidR="008F3D72" w:rsidRDefault="008F3D72" w:rsidP="0075210C">
                                <w:pPr>
                                  <w:pStyle w:val="Listenabsatz"/>
                                  <w:spacing w:after="480"/>
                                  <w:ind w:left="774"/>
                                </w:pPr>
                              </w:p>
                              <w:p w14:paraId="6CFA07CE" w14:textId="2E51DFE7" w:rsidR="008F003B" w:rsidRPr="008F003B" w:rsidRDefault="008F3D72" w:rsidP="008F003B">
                                <w:pPr>
                                  <w:spacing w:after="48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B5A3DB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1.15pt;margin-top:86.3pt;width:491.75pt;height:32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">
                    <v:textbox>
                      <w:txbxContent>
                        <w:p w14:paraId="7450050B" w14:textId="0C7081FE" w:rsidR="00D1043B" w:rsidRPr="00D1043B" w:rsidRDefault="008F3D72" w:rsidP="00D1043B">
                          <w:pPr>
                            <w:spacing w:before="120" w:after="120"/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P</w:t>
                          </w:r>
                          <w:r w:rsidR="00D1043B" w:rsidRPr="00D1043B">
                            <w:rPr>
                              <w:b/>
                              <w:bCs/>
                              <w:sz w:val="22"/>
                            </w:rPr>
                            <w:t>sychische Gesundheit von Kindern</w:t>
                          </w:r>
                          <w:r w:rsidR="00667782">
                            <w:rPr>
                              <w:b/>
                              <w:bCs/>
                              <w:sz w:val="22"/>
                            </w:rPr>
                            <w:t xml:space="preserve"> stärken </w:t>
                          </w:r>
                          <w:r>
                            <w:rPr>
                              <w:b/>
                              <w:bCs/>
                              <w:sz w:val="22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sz w:val="22"/>
                            </w:rPr>
                            <w:br/>
                          </w:r>
                          <w:r>
                            <w:t>Das Wohlbefinden und die mentale Gesundheit Ihres Kindes ist uns wichtig</w:t>
                          </w:r>
                          <w:r w:rsidR="00765B75">
                            <w:t>.</w:t>
                          </w:r>
                          <w:r>
                            <w:t xml:space="preserve"> </w:t>
                          </w:r>
                          <w:r w:rsidR="0052254E" w:rsidRPr="0052254E">
                            <w:t xml:space="preserve">Darum werden wir in den nächsten Wochen mit der Emotionen-Box von gesundheit </w:t>
                          </w:r>
                          <w:proofErr w:type="spellStart"/>
                          <w:r w:rsidR="0052254E" w:rsidRPr="0052254E">
                            <w:t>schwyz</w:t>
                          </w:r>
                          <w:proofErr w:type="spellEnd"/>
                          <w:r w:rsidR="0052254E" w:rsidRPr="0052254E">
                            <w:t xml:space="preserve"> auf «Entdeckungsreise durch die Welt der Gefühle» gehen.</w:t>
                          </w:r>
                          <w:r w:rsidR="0052254E">
                            <w:t xml:space="preserve"> Damit</w:t>
                          </w:r>
                          <w:r>
                            <w:t xml:space="preserve"> lernen die Kinder auf spielerische Art und Weise ihre Gefühle zu erkennen, zu benennen und darüber zu sprechen. Die Kinder in uns</w:t>
                          </w:r>
                          <w:r w:rsidR="00667782">
                            <w:t>e</w:t>
                          </w:r>
                          <w:r>
                            <w:t xml:space="preserve">rer Schule </w:t>
                          </w:r>
                          <w:r w:rsidR="005F3831">
                            <w:t>/ unserem</w:t>
                          </w:r>
                          <w:r>
                            <w:t xml:space="preserve"> Hort</w:t>
                          </w:r>
                          <w:r w:rsidR="005F3831">
                            <w:t xml:space="preserve"> malen</w:t>
                          </w:r>
                          <w:r>
                            <w:t xml:space="preserve"> z.</w:t>
                          </w:r>
                          <w:r w:rsidR="005F3831">
                            <w:t xml:space="preserve"> </w:t>
                          </w:r>
                          <w:r>
                            <w:t>B. mit Kreiden,</w:t>
                          </w:r>
                          <w:r w:rsidR="0052254E">
                            <w:t xml:space="preserve"> wie sie sich gerade fühlen,</w:t>
                          </w:r>
                          <w:r>
                            <w:t xml:space="preserve"> </w:t>
                          </w:r>
                          <w:r w:rsidR="005F3831">
                            <w:t xml:space="preserve">entdecken </w:t>
                          </w:r>
                          <w:r>
                            <w:t xml:space="preserve">mit dem Memo-Spiel die verschiedenen Emotionen und </w:t>
                          </w:r>
                          <w:r w:rsidR="005F3831">
                            <w:t xml:space="preserve">sprechen </w:t>
                          </w:r>
                          <w:r>
                            <w:t xml:space="preserve">mit der Bärenkarte ihre Bedürfnisse </w:t>
                          </w:r>
                          <w:r w:rsidR="005F3831">
                            <w:t>aus</w:t>
                          </w:r>
                          <w:r>
                            <w:t>.</w:t>
                          </w:r>
                        </w:p>
                        <w:p w14:paraId="60B24576" w14:textId="22793C98" w:rsidR="008F003B" w:rsidRDefault="008F003B" w:rsidP="008F003B">
                          <w:r>
                            <w:t xml:space="preserve">Ziel ist es, die psychische Gesundheit der Kinder </w:t>
                          </w:r>
                          <w:r w:rsidR="005F3831">
                            <w:t xml:space="preserve">zu </w:t>
                          </w:r>
                          <w:r>
                            <w:t>stärk</w:t>
                          </w:r>
                          <w:r w:rsidR="005F3831">
                            <w:t>en</w:t>
                          </w:r>
                          <w:r>
                            <w:t>, indem sie</w:t>
                          </w:r>
                        </w:p>
                        <w:p w14:paraId="321FA0FA" w14:textId="77777777" w:rsidR="008F003B" w:rsidRDefault="008F003B" w:rsidP="008F003B">
                          <w:pPr>
                            <w:pStyle w:val="Listenabsatz"/>
                            <w:numPr>
                              <w:ilvl w:val="0"/>
                              <w:numId w:val="22"/>
                            </w:numPr>
                            <w:spacing w:after="120"/>
                          </w:pPr>
                          <w:r>
                            <w:t>lernen ihre Gefühle zu benennen und darüber sprechen.</w:t>
                          </w:r>
                        </w:p>
                        <w:p w14:paraId="026F59E3" w14:textId="77777777" w:rsidR="008F003B" w:rsidRDefault="008F003B" w:rsidP="008F003B">
                          <w:pPr>
                            <w:pStyle w:val="Listenabsatz"/>
                            <w:numPr>
                              <w:ilvl w:val="0"/>
                              <w:numId w:val="22"/>
                            </w:numPr>
                            <w:spacing w:after="120"/>
                          </w:pPr>
                          <w:r>
                            <w:t>wissen, was ihnen im Alltag guttut und was weniger, als auch wie sie dies ändern können.</w:t>
                          </w:r>
                        </w:p>
                        <w:p w14:paraId="269A8464" w14:textId="74AB4EDF" w:rsidR="008F3D72" w:rsidRDefault="008F003B" w:rsidP="008F3D72">
                          <w:pPr>
                            <w:pStyle w:val="Listenabsatz"/>
                            <w:numPr>
                              <w:ilvl w:val="0"/>
                              <w:numId w:val="22"/>
                            </w:numPr>
                            <w:spacing w:after="120"/>
                          </w:pPr>
                          <w:r>
                            <w:t>ihre Ressourcen möglichst gezielt einsetzen.</w:t>
                          </w:r>
                        </w:p>
                        <w:p w14:paraId="5BC2AA27" w14:textId="77D46B6C" w:rsidR="008F3D72" w:rsidRDefault="008F003B" w:rsidP="008F003B">
                          <w:pPr>
                            <w:spacing w:after="480"/>
                          </w:pPr>
                          <w:r w:rsidRPr="00136458">
                            <w:t xml:space="preserve">Für </w:t>
                          </w:r>
                          <w:r w:rsidR="00136458" w:rsidRPr="00136458">
                            <w:t>Mütter, Väter</w:t>
                          </w:r>
                          <w:r w:rsidR="008F3D72" w:rsidRPr="00136458">
                            <w:t xml:space="preserve"> und </w:t>
                          </w:r>
                          <w:r w:rsidRPr="00136458">
                            <w:t xml:space="preserve">Erziehungsberechtige </w:t>
                          </w:r>
                          <w:r w:rsidR="008F3D72" w:rsidRPr="00136458">
                            <w:t>haben wir ausgewählte Broschüren und Webseite</w:t>
                          </w:r>
                          <w:r w:rsidR="005F3831" w:rsidRPr="00136458">
                            <w:t>n</w:t>
                          </w:r>
                          <w:r w:rsidR="008F3D72" w:rsidRPr="00136458">
                            <w:t xml:space="preserve"> aufgelistet, welche </w:t>
                          </w:r>
                          <w:r w:rsidR="005F3831" w:rsidRPr="00136458">
                            <w:t>Sie</w:t>
                          </w:r>
                          <w:r w:rsidR="008F3D72" w:rsidRPr="00136458">
                            <w:t xml:space="preserve"> unterstützen</w:t>
                          </w:r>
                          <w:r w:rsidR="00667782" w:rsidRPr="00136458">
                            <w:t>,</w:t>
                          </w:r>
                          <w:r w:rsidR="008F3D72" w:rsidRPr="00136458">
                            <w:t xml:space="preserve"> die psychische Gesundheit ihres Kind</w:t>
                          </w:r>
                          <w:r w:rsidR="005F3831" w:rsidRPr="00136458">
                            <w:t>e</w:t>
                          </w:r>
                          <w:r w:rsidR="008F3D72" w:rsidRPr="00136458">
                            <w:t xml:space="preserve">s zu </w:t>
                          </w:r>
                          <w:r w:rsidR="00667782" w:rsidRPr="00136458">
                            <w:t>fördern</w:t>
                          </w:r>
                          <w:r w:rsidR="008F3D72" w:rsidRPr="00136458">
                            <w:t>.</w:t>
                          </w:r>
                          <w:r w:rsidR="008F3D72">
                            <w:t xml:space="preserve"> </w:t>
                          </w:r>
                        </w:p>
                        <w:p w14:paraId="53BC5E72" w14:textId="23602784" w:rsidR="008F3D72" w:rsidRDefault="005F3831" w:rsidP="008F3D72">
                          <w:pPr>
                            <w:pStyle w:val="Listenabsatz"/>
                            <w:numPr>
                              <w:ilvl w:val="0"/>
                              <w:numId w:val="23"/>
                            </w:numPr>
                            <w:spacing w:after="480"/>
                          </w:pPr>
                          <w:r>
                            <w:t xml:space="preserve">Flyer </w:t>
                          </w:r>
                          <w:hyperlink r:id="rId12" w:history="1">
                            <w:r w:rsidR="008F3D72" w:rsidRPr="006F2519">
                              <w:rPr>
                                <w:rStyle w:val="Hyperlink"/>
                                <w:i/>
                                <w:iCs/>
                              </w:rPr>
                              <w:t>Anlaufstellen für</w:t>
                            </w:r>
                            <w:r w:rsidRPr="006F2519">
                              <w:rPr>
                                <w:rStyle w:val="Hyperlink"/>
                                <w:i/>
                                <w:iCs/>
                              </w:rPr>
                              <w:t xml:space="preserve"> Mütter, Väter und</w:t>
                            </w:r>
                            <w:r w:rsidR="006A7AB9" w:rsidRPr="006F2519">
                              <w:rPr>
                                <w:rStyle w:val="Hyperlink"/>
                                <w:i/>
                                <w:iCs/>
                              </w:rPr>
                              <w:t xml:space="preserve"> Erziehungsberechtigte</w:t>
                            </w:r>
                          </w:hyperlink>
                        </w:p>
                        <w:p w14:paraId="7AC9996D" w14:textId="77777777" w:rsidR="008F3D72" w:rsidRDefault="008F3D72" w:rsidP="008F3D72">
                          <w:pPr>
                            <w:pStyle w:val="Listenabsatz"/>
                            <w:numPr>
                              <w:ilvl w:val="0"/>
                              <w:numId w:val="23"/>
                            </w:numPr>
                          </w:pPr>
                          <w:r>
                            <w:t xml:space="preserve">Broschüre </w:t>
                          </w:r>
                          <w:hyperlink r:id="rId13" w:history="1">
                            <w:r w:rsidRPr="003B7F29">
                              <w:rPr>
                                <w:rStyle w:val="Hyperlink"/>
                                <w:i/>
                                <w:iCs/>
                              </w:rPr>
                              <w:t>Wie stärke ich die psychische Gesundheit meines Kindes</w:t>
                            </w:r>
                          </w:hyperlink>
                          <w:r>
                            <w:t xml:space="preserve"> der ZHAW</w:t>
                          </w:r>
                        </w:p>
                        <w:p w14:paraId="230FDAEB" w14:textId="77777777" w:rsidR="008F3D72" w:rsidRDefault="007D2852" w:rsidP="008F3D72">
                          <w:pPr>
                            <w:pStyle w:val="Listenabsatz"/>
                            <w:numPr>
                              <w:ilvl w:val="0"/>
                              <w:numId w:val="23"/>
                            </w:numPr>
                          </w:pPr>
                          <w:hyperlink r:id="rId14" w:history="1">
                            <w:r w:rsidR="008F3D72" w:rsidRPr="003B7F29">
                              <w:rPr>
                                <w:rStyle w:val="Hyperlink"/>
                                <w:i/>
                                <w:iCs/>
                              </w:rPr>
                              <w:t>Elternbriefe</w:t>
                            </w:r>
                          </w:hyperlink>
                          <w:r w:rsidR="008F3D72">
                            <w:t xml:space="preserve"> von </w:t>
                          </w:r>
                          <w:r w:rsidR="008F3D72" w:rsidRPr="00DE48D1">
                            <w:rPr>
                              <w:i/>
                              <w:iCs/>
                            </w:rPr>
                            <w:t>Pro Juventute</w:t>
                          </w:r>
                          <w:r w:rsidR="008F3D72">
                            <w:t xml:space="preserve"> (kostenpflichtig)</w:t>
                          </w:r>
                        </w:p>
                        <w:p w14:paraId="7969B220" w14:textId="68E7E16E" w:rsidR="0075210C" w:rsidRPr="006F2519" w:rsidRDefault="0075210C" w:rsidP="0075210C">
                          <w:pPr>
                            <w:pStyle w:val="Listenabsatz"/>
                            <w:numPr>
                              <w:ilvl w:val="0"/>
                              <w:numId w:val="23"/>
                            </w:numPr>
                          </w:pPr>
                          <w:r w:rsidRPr="0075210C">
                            <w:t>Website</w:t>
                          </w:r>
                          <w:r>
                            <w:t xml:space="preserve"> </w:t>
                          </w:r>
                          <w:hyperlink r:id="rId15" w:history="1">
                            <w:r w:rsidRPr="003E01FF">
                              <w:rPr>
                                <w:rStyle w:val="Hyperlink"/>
                                <w:i/>
                                <w:iCs/>
                              </w:rPr>
                              <w:t>Wie geht's dir?</w:t>
                            </w:r>
                          </w:hyperlink>
                          <w:r>
                            <w:rPr>
                              <w:i/>
                              <w:iCs/>
                            </w:rPr>
                            <w:t xml:space="preserve"> </w:t>
                          </w:r>
                        </w:p>
                        <w:p w14:paraId="22C03B1D" w14:textId="69F8415C" w:rsidR="00753D2D" w:rsidRDefault="00753D2D" w:rsidP="00753D2D"/>
                        <w:p w14:paraId="68337E94" w14:textId="6E11E8A3" w:rsidR="00753D2D" w:rsidRDefault="00753D2D" w:rsidP="00753D2D">
                          <w:pPr>
                            <w:spacing w:after="240"/>
                          </w:pPr>
                          <w:r>
                            <w:t xml:space="preserve">Diese Aktion wird mit Unterstützung </w:t>
                          </w:r>
                          <w:r w:rsidR="00EE39F7">
                            <w:t>durch den</w:t>
                          </w:r>
                          <w:r>
                            <w:t xml:space="preserve"> Kanton Schwyz, </w:t>
                          </w:r>
                          <w:r w:rsidR="00EE39F7">
                            <w:t xml:space="preserve">die </w:t>
                          </w:r>
                          <w:r>
                            <w:t xml:space="preserve">fit4future </w:t>
                          </w:r>
                          <w:proofErr w:type="spellStart"/>
                          <w:r>
                            <w:t>foundation</w:t>
                          </w:r>
                          <w:proofErr w:type="spellEnd"/>
                          <w:r>
                            <w:t xml:space="preserve">, Gesundheitsförderung Schweiz und Pro Mente Sana durchgeführt. </w:t>
                          </w:r>
                        </w:p>
                        <w:p w14:paraId="3ECBA7B7" w14:textId="77777777" w:rsidR="008F3D72" w:rsidRDefault="008F3D72" w:rsidP="0075210C">
                          <w:pPr>
                            <w:pStyle w:val="Listenabsatz"/>
                            <w:spacing w:after="480"/>
                            <w:ind w:left="774"/>
                          </w:pPr>
                        </w:p>
                        <w:p w14:paraId="6CFA07CE" w14:textId="2E51DFE7" w:rsidR="008F003B" w:rsidRPr="008F003B" w:rsidRDefault="008F3D72" w:rsidP="008F003B">
                          <w:pPr>
                            <w:spacing w:after="48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bookmarkEnd w:id="2"/>
          <w:r w:rsidR="00B068B4">
            <w:t>Damit auch die Eltern auf die Wichtigkeit der psychischen Gesundheit Ihrer Kinder und auf die</w:t>
          </w:r>
          <w:r w:rsidR="007A3D83">
            <w:t xml:space="preserve"> für Sie wichtigen</w:t>
          </w:r>
          <w:r w:rsidR="00B068B4">
            <w:t xml:space="preserve"> Materialien aufmerksam werden, haben wir Ihnen einen Textbaustein für Ihre Website vorbereitet. Es steht Ihnen frei</w:t>
          </w:r>
          <w:r w:rsidR="007A3D83">
            <w:t xml:space="preserve"> diesen Text zu veröffentlichen, </w:t>
          </w:r>
          <w:r w:rsidR="00B068B4">
            <w:t xml:space="preserve">nur </w:t>
          </w:r>
          <w:r w:rsidR="007A3D83">
            <w:t>Textpassagen</w:t>
          </w:r>
          <w:r w:rsidR="00B068B4">
            <w:t xml:space="preserve"> </w:t>
          </w:r>
          <w:r w:rsidR="007A3D83">
            <w:t xml:space="preserve">zu </w:t>
          </w:r>
          <w:r w:rsidR="00B068B4">
            <w:t>verwenden</w:t>
          </w:r>
          <w:r w:rsidR="007A3D83">
            <w:t xml:space="preserve"> bzw. die Abschnitte </w:t>
          </w:r>
          <w:r w:rsidR="00B068B4">
            <w:t>an</w:t>
          </w:r>
          <w:r w:rsidR="007A3D83">
            <w:t>zu</w:t>
          </w:r>
          <w:r w:rsidR="00B068B4">
            <w:t>passen.</w:t>
          </w:r>
        </w:p>
        <w:p w14:paraId="6C01990D" w14:textId="09A6AE79" w:rsidR="007D2852" w:rsidRDefault="007D2852" w:rsidP="008F003B">
          <w:pPr>
            <w:spacing w:after="480"/>
          </w:pPr>
        </w:p>
        <w:p w14:paraId="1BA54FE9" w14:textId="65619798" w:rsidR="008F003B" w:rsidRDefault="007D2852" w:rsidP="008F003B">
          <w:pPr>
            <w:spacing w:after="480"/>
          </w:pPr>
        </w:p>
      </w:sdtContent>
    </w:sdt>
    <w:bookmarkEnd w:id="0" w:displacedByCustomXml="prev"/>
    <w:p w14:paraId="5B62E6B8" w14:textId="54BF70E8" w:rsidR="008F003B" w:rsidRDefault="007A7EBA" w:rsidP="008F003B">
      <w:r>
        <w:lastRenderedPageBreak/>
        <w:br/>
      </w:r>
      <w:r w:rsidR="00422F46" w:rsidRPr="00422F46">
        <w:rPr>
          <w:noProof/>
        </w:rPr>
        <w:drawing>
          <wp:inline distT="0" distB="0" distL="0" distR="0" wp14:anchorId="05E713CF" wp14:editId="4F5B4700">
            <wp:extent cx="2520000" cy="2520000"/>
            <wp:effectExtent l="0" t="0" r="0" b="0"/>
            <wp:docPr id="10" name="Grafi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6"/>
                    <a:srcRect l="67414" t="14112" r="9702" b="5920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F46">
        <w:rPr>
          <w:noProof/>
        </w:rPr>
        <w:drawing>
          <wp:inline distT="0" distB="0" distL="0" distR="0" wp14:anchorId="4EA3EA50" wp14:editId="380C9C32">
            <wp:extent cx="2520000" cy="2520000"/>
            <wp:effectExtent l="0" t="0" r="0" b="0"/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7"/>
                    <a:srcRect l="68467" t="17641" r="10860" b="11211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C4B492D" wp14:editId="288FD129">
            <wp:extent cx="2520000" cy="2520000"/>
            <wp:effectExtent l="0" t="0" r="0" b="0"/>
            <wp:docPr id="5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8"/>
                    <a:srcRect l="68467" t="17343" r="10860" b="9012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F46">
        <w:rPr>
          <w:noProof/>
        </w:rPr>
        <w:drawing>
          <wp:inline distT="0" distB="0" distL="0" distR="0" wp14:anchorId="56A00DD6" wp14:editId="27CD977E">
            <wp:extent cx="2520000" cy="2520000"/>
            <wp:effectExtent l="0" t="0" r="0" b="0"/>
            <wp:docPr id="8" name="Grafi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9"/>
                    <a:srcRect l="68531" t="18228" r="11299" b="9793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02DFC" w14:textId="77777777" w:rsidR="007A7EBA" w:rsidRDefault="007A7EBA" w:rsidP="003E01FF">
      <w:pPr>
        <w:spacing w:after="240"/>
      </w:pPr>
    </w:p>
    <w:p w14:paraId="3E8E9508" w14:textId="4C374E35" w:rsidR="00B068B4" w:rsidRDefault="00F70790" w:rsidP="003E01FF">
      <w:pPr>
        <w:spacing w:after="240"/>
      </w:pPr>
      <w:r>
        <w:t xml:space="preserve">Ihre </w:t>
      </w:r>
      <w:r w:rsidR="00B068B4">
        <w:t xml:space="preserve">Fragen beantworten wir gerne per </w:t>
      </w:r>
      <w:hyperlink r:id="rId20" w:history="1">
        <w:r w:rsidR="00B068B4" w:rsidRPr="00B068B4">
          <w:rPr>
            <w:rStyle w:val="Hyperlink"/>
          </w:rPr>
          <w:t>E-Mail</w:t>
        </w:r>
      </w:hyperlink>
      <w:r w:rsidR="00B068B4">
        <w:t xml:space="preserve"> </w:t>
      </w:r>
      <w:r w:rsidR="003E01FF">
        <w:t xml:space="preserve">(gesundheit-schwyz@triaplus.ch) </w:t>
      </w:r>
      <w:r w:rsidR="00B068B4">
        <w:t>oder telefonisch unter 041 747 68 70.</w:t>
      </w:r>
    </w:p>
    <w:p w14:paraId="1A050C79" w14:textId="0C9784B2" w:rsidR="00B068B4" w:rsidRDefault="00B068B4" w:rsidP="00B068B4">
      <w:pPr>
        <w:spacing w:after="240"/>
      </w:pPr>
      <w:r>
        <w:t xml:space="preserve">Freundliche Grüsse </w:t>
      </w:r>
    </w:p>
    <w:p w14:paraId="49E04B72" w14:textId="721E94D7" w:rsidR="00B068B4" w:rsidRPr="0012151C" w:rsidRDefault="00B068B4" w:rsidP="00B068B4"/>
    <w:p w14:paraId="3CBB41F6" w14:textId="77777777" w:rsidR="00B068B4" w:rsidRPr="0012151C" w:rsidRDefault="00B068B4" w:rsidP="00B068B4">
      <w:r>
        <w:t xml:space="preserve">Vincent Brügger </w:t>
      </w:r>
      <w:r>
        <w:tab/>
      </w:r>
      <w:r>
        <w:tab/>
      </w:r>
      <w:r>
        <w:tab/>
      </w:r>
      <w:r>
        <w:tab/>
        <w:t>Julia Buchcik</w:t>
      </w:r>
    </w:p>
    <w:p w14:paraId="76DE4345" w14:textId="77777777" w:rsidR="00B068B4" w:rsidRDefault="00B068B4" w:rsidP="00B068B4">
      <w:r>
        <w:t>Fachperson psychische Gesundheit</w:t>
      </w:r>
      <w:r>
        <w:tab/>
      </w:r>
      <w:r>
        <w:tab/>
        <w:t>Fachperson psychische Gesundheit</w:t>
      </w:r>
    </w:p>
    <w:p w14:paraId="42277921" w14:textId="4AB4C147" w:rsidR="008C1C96" w:rsidRDefault="00B068B4" w:rsidP="008F003B">
      <w:r>
        <w:t>Fachperson G&amp;P Schulen Sek II</w:t>
      </w:r>
      <w:r>
        <w:tab/>
      </w:r>
      <w:r>
        <w:tab/>
        <w:t>Fachperson Abhängigkeit</w:t>
      </w:r>
      <w:bookmarkEnd w:id="1"/>
      <w:r w:rsidR="008F003B">
        <w:t xml:space="preserve"> / Sucht</w:t>
      </w:r>
    </w:p>
    <w:p w14:paraId="10F60F47" w14:textId="7807C543" w:rsidR="00B068B4" w:rsidRPr="003C01FB" w:rsidRDefault="00B068B4" w:rsidP="00E67FAF">
      <w:pPr>
        <w:spacing w:after="200" w:line="2" w:lineRule="auto"/>
      </w:pPr>
    </w:p>
    <w:sectPr w:rsidR="00B068B4" w:rsidRPr="003C01FB" w:rsidSect="00D00E3F">
      <w:footerReference w:type="default" r:id="rId21"/>
      <w:headerReference w:type="first" r:id="rId22"/>
      <w:pgSz w:w="11906" w:h="16838"/>
      <w:pgMar w:top="1389" w:right="1418" w:bottom="1134" w:left="1418" w:header="87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0A759" w14:textId="77777777" w:rsidR="00550D93" w:rsidRDefault="00550D93" w:rsidP="00F91D37">
      <w:pPr>
        <w:spacing w:line="240" w:lineRule="auto"/>
      </w:pPr>
      <w:r>
        <w:separator/>
      </w:r>
    </w:p>
  </w:endnote>
  <w:endnote w:type="continuationSeparator" w:id="0">
    <w:p w14:paraId="34AE7C39" w14:textId="77777777" w:rsidR="00550D93" w:rsidRDefault="00550D93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Next LT Pro Regular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9B92" w14:textId="77777777" w:rsidR="0052256E" w:rsidRDefault="0052256E">
    <w:pPr>
      <w:pStyle w:val="Fuzeile"/>
    </w:pPr>
    <w:r w:rsidRPr="00FF41C1">
      <mc:AlternateContent>
        <mc:Choice Requires="wps">
          <w:drawing>
            <wp:anchor distT="0" distB="0" distL="114300" distR="114300" simplePos="0" relativeHeight="251664384" behindDoc="0" locked="0" layoutInCell="1" allowOverlap="1" wp14:anchorId="4677A0D9" wp14:editId="76627F6B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1004400" cy="842400"/>
              <wp:effectExtent l="0" t="0" r="5715" b="15240"/>
              <wp:wrapNone/>
              <wp:docPr id="36" name="Textfeld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400" cy="84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8274D" w14:textId="77777777" w:rsidR="0052256E" w:rsidRPr="0048195A" w:rsidRDefault="0052256E" w:rsidP="0048195A">
                          <w:pPr>
                            <w:pStyle w:val="Pagina"/>
                          </w:pPr>
                          <w:r w:rsidRPr="0048195A"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76BF0" w:rsidRPr="00C76BF0">
                            <w:rPr>
                              <w:noProof/>
                              <w:lang w:val="de-DE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7A0D9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27" type="#_x0000_t202" style="position:absolute;margin-left:27.9pt;margin-top:0;width:79.1pt;height:66.3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" filled="f" stroked="f" strokeweight=".5pt">
              <v:textbox inset="0,0,0,0">
                <w:txbxContent>
                  <w:p w14:paraId="6478274D" w14:textId="77777777" w:rsidR="0052256E" w:rsidRPr="0048195A" w:rsidRDefault="0052256E" w:rsidP="0048195A">
                    <w:pPr>
                      <w:pStyle w:val="Pagina"/>
                    </w:pPr>
                    <w:r w:rsidRPr="0048195A">
                      <w:t xml:space="preserve">Seite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76BF0" w:rsidRPr="00C76BF0">
                      <w:rPr>
                        <w:noProof/>
                        <w:lang w:val="de-DE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DE881" w14:textId="77777777" w:rsidR="00550D93" w:rsidRDefault="00550D93" w:rsidP="00F91D37">
      <w:pPr>
        <w:spacing w:line="240" w:lineRule="auto"/>
      </w:pPr>
      <w:r>
        <w:separator/>
      </w:r>
    </w:p>
  </w:footnote>
  <w:footnote w:type="continuationSeparator" w:id="0">
    <w:p w14:paraId="401FBFC5" w14:textId="77777777" w:rsidR="00550D93" w:rsidRDefault="00550D93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59DAC" w14:textId="77777777" w:rsidR="009A037D" w:rsidRDefault="007957F2">
    <w:pPr>
      <w:pStyle w:val="Kopfzeile"/>
    </w:pPr>
    <w:r w:rsidRPr="009A037D">
      <w:drawing>
        <wp:anchor distT="0" distB="0" distL="114300" distR="114300" simplePos="0" relativeHeight="251667456" behindDoc="1" locked="0" layoutInCell="1" allowOverlap="1" wp14:anchorId="3BBF1CDD" wp14:editId="2DC320D4">
          <wp:simplePos x="0" y="0"/>
          <wp:positionH relativeFrom="page">
            <wp:posOffset>5396631</wp:posOffset>
          </wp:positionH>
          <wp:positionV relativeFrom="page">
            <wp:posOffset>638175</wp:posOffset>
          </wp:positionV>
          <wp:extent cx="1274400" cy="270000"/>
          <wp:effectExtent l="0" t="0" r="254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grierte Psychiatrie Uri Schwyz und Zug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44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8480" behindDoc="0" locked="0" layoutInCell="1" allowOverlap="1" wp14:anchorId="31CF36FD" wp14:editId="757D56CF">
          <wp:simplePos x="0" y="0"/>
          <wp:positionH relativeFrom="margin">
            <wp:posOffset>-8255</wp:posOffset>
          </wp:positionH>
          <wp:positionV relativeFrom="topMargin">
            <wp:posOffset>546100</wp:posOffset>
          </wp:positionV>
          <wp:extent cx="2549525" cy="319139"/>
          <wp:effectExtent l="0" t="0" r="3175" b="508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esundheit Schwyz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9525" cy="319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94AF5"/>
    <w:multiLevelType w:val="hybridMultilevel"/>
    <w:tmpl w:val="9A6248D2"/>
    <w:lvl w:ilvl="0" w:tplc="7676117A">
      <w:start w:val="1"/>
      <w:numFmt w:val="bullet"/>
      <w:lvlText w:val="–"/>
      <w:lvlJc w:val="left"/>
      <w:pPr>
        <w:ind w:left="720" w:hanging="360"/>
      </w:pPr>
      <w:rPr>
        <w:rFonts w:ascii="AvenirNext LT Pro Regular" w:hAnsi="AvenirNext LT Pro Regular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E3FEB"/>
    <w:multiLevelType w:val="hybridMultilevel"/>
    <w:tmpl w:val="C01096AE"/>
    <w:lvl w:ilvl="0" w:tplc="D3E6960C">
      <w:start w:val="10"/>
      <w:numFmt w:val="bullet"/>
      <w:lvlText w:val="•"/>
      <w:lvlJc w:val="left"/>
      <w:pPr>
        <w:ind w:left="774" w:hanging="360"/>
      </w:pPr>
      <w:rPr>
        <w:rFonts w:ascii="Arial" w:eastAsiaTheme="minorHAnsi" w:hAnsi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07E06"/>
    <w:multiLevelType w:val="hybridMultilevel"/>
    <w:tmpl w:val="0D12E6BE"/>
    <w:lvl w:ilvl="0" w:tplc="D3E6960C">
      <w:start w:val="10"/>
      <w:numFmt w:val="bullet"/>
      <w:lvlText w:val="•"/>
      <w:lvlJc w:val="left"/>
      <w:pPr>
        <w:ind w:left="720" w:hanging="360"/>
      </w:pPr>
      <w:rPr>
        <w:rFonts w:ascii="Arial" w:eastAsiaTheme="minorHAnsi" w:hAnsi="Arial" w:hint="default"/>
        <w:sz w:val="2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7114D"/>
    <w:multiLevelType w:val="hybridMultilevel"/>
    <w:tmpl w:val="01661B3C"/>
    <w:lvl w:ilvl="0" w:tplc="B00421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DE026E8"/>
    <w:multiLevelType w:val="hybridMultilevel"/>
    <w:tmpl w:val="57D8737A"/>
    <w:lvl w:ilvl="0" w:tplc="805A7A96">
      <w:start w:val="1"/>
      <w:numFmt w:val="bullet"/>
      <w:pStyle w:val="Beilagen"/>
      <w:lvlText w:val="–"/>
      <w:lvlJc w:val="left"/>
      <w:pPr>
        <w:ind w:left="720" w:hanging="360"/>
      </w:pPr>
      <w:rPr>
        <w:rFonts w:ascii="Circular Std Book" w:hAnsi="Circular Std Book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F7CC5"/>
    <w:multiLevelType w:val="multilevel"/>
    <w:tmpl w:val="95AA1F0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D127E"/>
    <w:multiLevelType w:val="multilevel"/>
    <w:tmpl w:val="08B45774"/>
    <w:lvl w:ilvl="0">
      <w:start w:val="1"/>
      <w:numFmt w:val="bullet"/>
      <w:pStyle w:val="Aufzhlung1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C7F5973"/>
    <w:multiLevelType w:val="hybridMultilevel"/>
    <w:tmpl w:val="B05E71E8"/>
    <w:lvl w:ilvl="0" w:tplc="D3E6960C">
      <w:start w:val="10"/>
      <w:numFmt w:val="bullet"/>
      <w:lvlText w:val="•"/>
      <w:lvlJc w:val="left"/>
      <w:pPr>
        <w:ind w:left="774" w:hanging="360"/>
      </w:pPr>
      <w:rPr>
        <w:rFonts w:ascii="Arial" w:eastAsiaTheme="minorHAnsi" w:hAnsi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7"/>
  </w:num>
  <w:num w:numId="13">
    <w:abstractNumId w:val="14"/>
  </w:num>
  <w:num w:numId="14">
    <w:abstractNumId w:val="23"/>
  </w:num>
  <w:num w:numId="15">
    <w:abstractNumId w:val="21"/>
  </w:num>
  <w:num w:numId="16">
    <w:abstractNumId w:val="12"/>
  </w:num>
  <w:num w:numId="17">
    <w:abstractNumId w:val="15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8"/>
  </w:num>
  <w:num w:numId="21">
    <w:abstractNumId w:val="19"/>
  </w:num>
  <w:num w:numId="22">
    <w:abstractNumId w:val="11"/>
  </w:num>
  <w:num w:numId="23">
    <w:abstractNumId w:val="22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CH" w:vendorID="64" w:dllVersion="4096" w:nlCheck="1" w:checkStyle="0"/>
  <w:proofState w:spelling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93"/>
    <w:rsid w:val="00002978"/>
    <w:rsid w:val="0001010F"/>
    <w:rsid w:val="000174FC"/>
    <w:rsid w:val="000266B7"/>
    <w:rsid w:val="000409C8"/>
    <w:rsid w:val="00041700"/>
    <w:rsid w:val="00063BC2"/>
    <w:rsid w:val="000701F1"/>
    <w:rsid w:val="00074B6A"/>
    <w:rsid w:val="00096E8E"/>
    <w:rsid w:val="000B595D"/>
    <w:rsid w:val="000B7AE1"/>
    <w:rsid w:val="000C2545"/>
    <w:rsid w:val="000D1743"/>
    <w:rsid w:val="000E756F"/>
    <w:rsid w:val="00105568"/>
    <w:rsid w:val="00106688"/>
    <w:rsid w:val="001134C7"/>
    <w:rsid w:val="00113CB8"/>
    <w:rsid w:val="001141C5"/>
    <w:rsid w:val="00121462"/>
    <w:rsid w:val="0012151C"/>
    <w:rsid w:val="00136458"/>
    <w:rsid w:val="001375AB"/>
    <w:rsid w:val="00144122"/>
    <w:rsid w:val="00154677"/>
    <w:rsid w:val="00157CFD"/>
    <w:rsid w:val="00167916"/>
    <w:rsid w:val="001F4A7E"/>
    <w:rsid w:val="001F4B8C"/>
    <w:rsid w:val="0023205B"/>
    <w:rsid w:val="0025644A"/>
    <w:rsid w:val="00267F71"/>
    <w:rsid w:val="002806BF"/>
    <w:rsid w:val="00290E37"/>
    <w:rsid w:val="002A78EE"/>
    <w:rsid w:val="002B1A11"/>
    <w:rsid w:val="002B2783"/>
    <w:rsid w:val="002C2378"/>
    <w:rsid w:val="002D38AE"/>
    <w:rsid w:val="002F06AA"/>
    <w:rsid w:val="00315974"/>
    <w:rsid w:val="0031774E"/>
    <w:rsid w:val="0032330D"/>
    <w:rsid w:val="00333A1B"/>
    <w:rsid w:val="003514EE"/>
    <w:rsid w:val="00364EE3"/>
    <w:rsid w:val="00365E37"/>
    <w:rsid w:val="00375834"/>
    <w:rsid w:val="003A1331"/>
    <w:rsid w:val="003B31B7"/>
    <w:rsid w:val="003C01FB"/>
    <w:rsid w:val="003D3811"/>
    <w:rsid w:val="003D4CFE"/>
    <w:rsid w:val="003E01FF"/>
    <w:rsid w:val="003F1A56"/>
    <w:rsid w:val="00422F46"/>
    <w:rsid w:val="0046264C"/>
    <w:rsid w:val="0048195A"/>
    <w:rsid w:val="00486DBB"/>
    <w:rsid w:val="00494FD7"/>
    <w:rsid w:val="004A039B"/>
    <w:rsid w:val="004A4F67"/>
    <w:rsid w:val="004B0630"/>
    <w:rsid w:val="004B386A"/>
    <w:rsid w:val="004D179F"/>
    <w:rsid w:val="00500294"/>
    <w:rsid w:val="0052254E"/>
    <w:rsid w:val="0052256E"/>
    <w:rsid w:val="00526C93"/>
    <w:rsid w:val="00535EA2"/>
    <w:rsid w:val="00550D93"/>
    <w:rsid w:val="00551BCB"/>
    <w:rsid w:val="00565A13"/>
    <w:rsid w:val="00591832"/>
    <w:rsid w:val="00592841"/>
    <w:rsid w:val="005B4DEC"/>
    <w:rsid w:val="005D1CCB"/>
    <w:rsid w:val="005F3831"/>
    <w:rsid w:val="006044D5"/>
    <w:rsid w:val="00622FDC"/>
    <w:rsid w:val="00642F26"/>
    <w:rsid w:val="0065274C"/>
    <w:rsid w:val="00667782"/>
    <w:rsid w:val="00686D14"/>
    <w:rsid w:val="00687ED7"/>
    <w:rsid w:val="006A1C61"/>
    <w:rsid w:val="006A772B"/>
    <w:rsid w:val="006A7AB9"/>
    <w:rsid w:val="006E0F4E"/>
    <w:rsid w:val="006F0345"/>
    <w:rsid w:val="006F0469"/>
    <w:rsid w:val="006F2519"/>
    <w:rsid w:val="00705076"/>
    <w:rsid w:val="00711147"/>
    <w:rsid w:val="00715B84"/>
    <w:rsid w:val="007277E3"/>
    <w:rsid w:val="00734458"/>
    <w:rsid w:val="007419CF"/>
    <w:rsid w:val="0074487E"/>
    <w:rsid w:val="00751420"/>
    <w:rsid w:val="0075210C"/>
    <w:rsid w:val="00753D2D"/>
    <w:rsid w:val="00765B75"/>
    <w:rsid w:val="00774E70"/>
    <w:rsid w:val="007957F2"/>
    <w:rsid w:val="00796CEE"/>
    <w:rsid w:val="007A0EBD"/>
    <w:rsid w:val="007A3D83"/>
    <w:rsid w:val="007A7EBA"/>
    <w:rsid w:val="007C0B2A"/>
    <w:rsid w:val="007D2852"/>
    <w:rsid w:val="0081779E"/>
    <w:rsid w:val="00841B44"/>
    <w:rsid w:val="00870017"/>
    <w:rsid w:val="00883CC4"/>
    <w:rsid w:val="008C1C96"/>
    <w:rsid w:val="008D651A"/>
    <w:rsid w:val="008E2153"/>
    <w:rsid w:val="008F003B"/>
    <w:rsid w:val="008F3D72"/>
    <w:rsid w:val="00940F99"/>
    <w:rsid w:val="009427E5"/>
    <w:rsid w:val="009547D3"/>
    <w:rsid w:val="009613D8"/>
    <w:rsid w:val="00995CBA"/>
    <w:rsid w:val="0099678C"/>
    <w:rsid w:val="009A037D"/>
    <w:rsid w:val="009B0C96"/>
    <w:rsid w:val="009B15D9"/>
    <w:rsid w:val="009C222B"/>
    <w:rsid w:val="009C67A8"/>
    <w:rsid w:val="009D201B"/>
    <w:rsid w:val="009D5D9C"/>
    <w:rsid w:val="009E2171"/>
    <w:rsid w:val="009F45BA"/>
    <w:rsid w:val="00A134C0"/>
    <w:rsid w:val="00A142E8"/>
    <w:rsid w:val="00A552A8"/>
    <w:rsid w:val="00A57815"/>
    <w:rsid w:val="00A62F82"/>
    <w:rsid w:val="00A7133D"/>
    <w:rsid w:val="00AC2D5B"/>
    <w:rsid w:val="00AD36B2"/>
    <w:rsid w:val="00AF47AE"/>
    <w:rsid w:val="00AF7CA8"/>
    <w:rsid w:val="00B068B4"/>
    <w:rsid w:val="00B32ABB"/>
    <w:rsid w:val="00B41FD3"/>
    <w:rsid w:val="00B64277"/>
    <w:rsid w:val="00B803E7"/>
    <w:rsid w:val="00BA4DDE"/>
    <w:rsid w:val="00BB3E76"/>
    <w:rsid w:val="00BC655F"/>
    <w:rsid w:val="00BD7DBC"/>
    <w:rsid w:val="00C01401"/>
    <w:rsid w:val="00C05FAB"/>
    <w:rsid w:val="00C10FA9"/>
    <w:rsid w:val="00C51D2F"/>
    <w:rsid w:val="00C76BF0"/>
    <w:rsid w:val="00CA348A"/>
    <w:rsid w:val="00CA602F"/>
    <w:rsid w:val="00CB2CE6"/>
    <w:rsid w:val="00CC40BE"/>
    <w:rsid w:val="00CE697D"/>
    <w:rsid w:val="00D00E3F"/>
    <w:rsid w:val="00D1043B"/>
    <w:rsid w:val="00D320AF"/>
    <w:rsid w:val="00D6635A"/>
    <w:rsid w:val="00D860E6"/>
    <w:rsid w:val="00D9415C"/>
    <w:rsid w:val="00DB7675"/>
    <w:rsid w:val="00DD7691"/>
    <w:rsid w:val="00DE48D1"/>
    <w:rsid w:val="00E017CE"/>
    <w:rsid w:val="00E25DCD"/>
    <w:rsid w:val="00E269E1"/>
    <w:rsid w:val="00E43EF2"/>
    <w:rsid w:val="00E45F13"/>
    <w:rsid w:val="00E510BC"/>
    <w:rsid w:val="00E54A3A"/>
    <w:rsid w:val="00E61256"/>
    <w:rsid w:val="00E67FAF"/>
    <w:rsid w:val="00E73CB2"/>
    <w:rsid w:val="00E839BA"/>
    <w:rsid w:val="00EA59B8"/>
    <w:rsid w:val="00EA66AE"/>
    <w:rsid w:val="00EC2DF9"/>
    <w:rsid w:val="00EE39F7"/>
    <w:rsid w:val="00F016BC"/>
    <w:rsid w:val="00F0487A"/>
    <w:rsid w:val="00F0660B"/>
    <w:rsid w:val="00F123AE"/>
    <w:rsid w:val="00F415BD"/>
    <w:rsid w:val="00F70790"/>
    <w:rsid w:val="00F73331"/>
    <w:rsid w:val="00F91D37"/>
    <w:rsid w:val="00FE7D09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;"/>
  <w14:docId w14:val="1C6C0B28"/>
  <w15:docId w15:val="{C8BC8AF8-44C6-4737-9C75-F93118E9E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5974"/>
    <w:pPr>
      <w:spacing w:after="0" w:line="26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15974"/>
    <w:pPr>
      <w:keepNext/>
      <w:keepLines/>
      <w:numPr>
        <w:numId w:val="21"/>
      </w:numPr>
      <w:spacing w:before="520" w:after="240"/>
      <w:ind w:left="709" w:hanging="709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15974"/>
    <w:pPr>
      <w:keepNext/>
      <w:keepLines/>
      <w:numPr>
        <w:ilvl w:val="1"/>
        <w:numId w:val="21"/>
      </w:numPr>
      <w:spacing w:before="480" w:after="240"/>
      <w:ind w:left="709" w:hanging="709"/>
      <w:outlineLvl w:val="1"/>
    </w:pPr>
    <w:rPr>
      <w:rFonts w:asciiTheme="majorHAnsi" w:eastAsiaTheme="majorEastAsia" w:hAnsiTheme="majorHAnsi" w:cstheme="majorBidi"/>
      <w:b/>
      <w:bCs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8195A"/>
    <w:pPr>
      <w:keepNext/>
      <w:keepLines/>
      <w:numPr>
        <w:ilvl w:val="2"/>
        <w:numId w:val="21"/>
      </w:numPr>
      <w:spacing w:before="260"/>
      <w:ind w:left="709" w:hanging="709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8195A"/>
    <w:pPr>
      <w:keepNext/>
      <w:keepLines/>
      <w:numPr>
        <w:ilvl w:val="3"/>
        <w:numId w:val="21"/>
      </w:numPr>
      <w:spacing w:before="260"/>
      <w:ind w:left="709" w:hanging="709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8195A"/>
    <w:pPr>
      <w:keepNext/>
      <w:keepLines/>
      <w:spacing w:before="260"/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D7691"/>
    <w:rPr>
      <w:color w:val="auto"/>
      <w:u w:val="single"/>
    </w:rPr>
  </w:style>
  <w:style w:type="paragraph" w:styleId="Kopfzeile">
    <w:name w:val="header"/>
    <w:basedOn w:val="Standard"/>
    <w:link w:val="KopfzeileZchn"/>
    <w:uiPriority w:val="79"/>
    <w:rsid w:val="004B386A"/>
    <w:pPr>
      <w:tabs>
        <w:tab w:val="center" w:pos="4536"/>
        <w:tab w:val="right" w:pos="9072"/>
      </w:tabs>
      <w:spacing w:line="240" w:lineRule="auto"/>
      <w:jc w:val="right"/>
    </w:pPr>
    <w:rPr>
      <w:noProof/>
      <w:sz w:val="16"/>
      <w:szCs w:val="16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0174FC"/>
    <w:rPr>
      <w:noProof/>
      <w:sz w:val="16"/>
      <w:szCs w:val="16"/>
      <w:lang w:eastAsia="de-CH"/>
    </w:rPr>
  </w:style>
  <w:style w:type="paragraph" w:styleId="Fuzeile">
    <w:name w:val="footer"/>
    <w:basedOn w:val="Standard"/>
    <w:link w:val="FuzeileZchn"/>
    <w:uiPriority w:val="80"/>
    <w:rsid w:val="00FF41C1"/>
    <w:pPr>
      <w:tabs>
        <w:tab w:val="center" w:pos="4536"/>
        <w:tab w:val="right" w:pos="9072"/>
      </w:tabs>
      <w:spacing w:line="240" w:lineRule="auto"/>
    </w:pPr>
    <w:rPr>
      <w:noProof/>
      <w:sz w:val="16"/>
      <w:szCs w:val="16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0174FC"/>
    <w:rPr>
      <w:noProof/>
      <w:sz w:val="16"/>
      <w:szCs w:val="16"/>
      <w:lang w:eastAsia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15974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5974"/>
    <w:rPr>
      <w:rFonts w:asciiTheme="majorHAnsi" w:eastAsiaTheme="majorEastAsia" w:hAnsiTheme="majorHAnsi" w:cstheme="majorBidi"/>
      <w:b/>
      <w:bCs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CE697D"/>
    <w:pPr>
      <w:spacing w:before="4160" w:after="130" w:line="240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E697D"/>
    <w:rPr>
      <w:rFonts w:asciiTheme="majorHAnsi" w:eastAsiaTheme="majorEastAsia" w:hAnsiTheme="majorHAnsi" w:cstheme="majorBidi"/>
      <w:b/>
      <w:kern w:val="28"/>
      <w:sz w:val="56"/>
      <w:szCs w:val="56"/>
    </w:rPr>
  </w:style>
  <w:style w:type="paragraph" w:customStyle="1" w:styleId="Brieftitel">
    <w:name w:val="Brieftitel"/>
    <w:basedOn w:val="Standard"/>
    <w:link w:val="BrieftitelZchn"/>
    <w:uiPriority w:val="14"/>
    <w:rsid w:val="00074B6A"/>
    <w:pPr>
      <w:spacing w:after="260"/>
      <w:contextualSpacing/>
    </w:pPr>
    <w:rPr>
      <w:rFonts w:asciiTheme="majorHAnsi" w:hAnsiTheme="majorHAnsi"/>
      <w:b/>
      <w:sz w:val="24"/>
      <w:szCs w:val="24"/>
    </w:rPr>
  </w:style>
  <w:style w:type="character" w:customStyle="1" w:styleId="BrieftitelZchn">
    <w:name w:val="Brieftitel Zchn"/>
    <w:basedOn w:val="Absatz-Standardschriftart"/>
    <w:link w:val="Brieftitel"/>
    <w:uiPriority w:val="14"/>
    <w:rsid w:val="00074B6A"/>
    <w:rPr>
      <w:rFonts w:asciiTheme="majorHAnsi" w:hAnsiTheme="majorHAnsi"/>
      <w:b/>
      <w:sz w:val="24"/>
      <w:szCs w:val="24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48195A"/>
    <w:rPr>
      <w:rFonts w:asciiTheme="majorHAnsi" w:eastAsiaTheme="majorEastAsia" w:hAnsiTheme="majorHAnsi" w:cstheme="majorBidi"/>
      <w:b/>
      <w:sz w:val="19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8195A"/>
    <w:rPr>
      <w:rFonts w:asciiTheme="majorHAnsi" w:eastAsiaTheme="majorEastAsia" w:hAnsiTheme="majorHAnsi" w:cstheme="majorBidi"/>
      <w:b/>
      <w:iCs/>
      <w:sz w:val="19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8195A"/>
    <w:rPr>
      <w:rFonts w:asciiTheme="majorHAnsi" w:eastAsiaTheme="majorEastAsia" w:hAnsiTheme="majorHAnsi" w:cstheme="majorBidi"/>
      <w:b/>
      <w:sz w:val="19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174FC"/>
    <w:rPr>
      <w:rFonts w:asciiTheme="majorHAnsi" w:eastAsiaTheme="majorEastAsia" w:hAnsiTheme="majorHAnsi" w:cstheme="majorBidi"/>
      <w:sz w:val="19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174FC"/>
    <w:rPr>
      <w:rFonts w:asciiTheme="majorHAnsi" w:eastAsiaTheme="majorEastAsia" w:hAnsiTheme="majorHAnsi" w:cstheme="majorBidi"/>
      <w:i/>
      <w:iCs/>
      <w:sz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174F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174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E510BC"/>
    <w:pPr>
      <w:numPr>
        <w:numId w:val="15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rsid w:val="002806BF"/>
    <w:pPr>
      <w:spacing w:before="1000"/>
      <w:contextualSpacing/>
    </w:pPr>
    <w:rPr>
      <w:vanish/>
      <w:color w:val="A6A6A6" w:themeColor="background1" w:themeShade="A6"/>
      <w:sz w:val="15"/>
      <w:szCs w:val="15"/>
    </w:rPr>
  </w:style>
  <w:style w:type="character" w:styleId="BesuchterLink">
    <w:name w:val="FollowedHyperlink"/>
    <w:basedOn w:val="Hyperlink"/>
    <w:uiPriority w:val="75"/>
    <w:semiHidden/>
    <w:rsid w:val="00DD7691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rsid w:val="00FF41C1"/>
    <w:pPr>
      <w:numPr>
        <w:ilvl w:val="1"/>
      </w:numPr>
    </w:pPr>
    <w:rPr>
      <w:rFonts w:eastAsiaTheme="minorEastAsia"/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F41C1"/>
    <w:rPr>
      <w:rFonts w:eastAsiaTheme="minorEastAsia"/>
      <w:color w:val="000000" w:themeColor="text1"/>
      <w:sz w:val="24"/>
      <w:szCs w:val="24"/>
    </w:rPr>
  </w:style>
  <w:style w:type="paragraph" w:styleId="Datum">
    <w:name w:val="Date"/>
    <w:basedOn w:val="Standard"/>
    <w:next w:val="Standard"/>
    <w:link w:val="DatumZchn"/>
    <w:uiPriority w:val="15"/>
    <w:semiHidden/>
    <w:rsid w:val="00074B6A"/>
    <w:pPr>
      <w:tabs>
        <w:tab w:val="right" w:pos="-284"/>
        <w:tab w:val="left" w:pos="0"/>
      </w:tabs>
      <w:spacing w:before="1000" w:after="740"/>
      <w:ind w:hanging="992"/>
      <w:contextualSpacing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0174FC"/>
    <w:rPr>
      <w:sz w:val="19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semiHidden/>
    <w:rsid w:val="00AC2D5B"/>
    <w:pPr>
      <w:numPr>
        <w:ilvl w:val="1"/>
      </w:numPr>
    </w:pPr>
    <w:rPr>
      <w:lang w:val="it-CH"/>
    </w:rPr>
  </w:style>
  <w:style w:type="paragraph" w:customStyle="1" w:styleId="Aufzhlung3">
    <w:name w:val="Aufzählung 3"/>
    <w:basedOn w:val="Aufzhlung1"/>
    <w:uiPriority w:val="2"/>
    <w:semiHidden/>
    <w:rsid w:val="00AC2D5B"/>
    <w:pPr>
      <w:numPr>
        <w:ilvl w:val="2"/>
      </w:numPr>
    </w:pPr>
    <w:rPr>
      <w:lang w:val="it-CH"/>
    </w:rPr>
  </w:style>
  <w:style w:type="paragraph" w:styleId="Beschriftung">
    <w:name w:val="caption"/>
    <w:basedOn w:val="Standard"/>
    <w:next w:val="Standard"/>
    <w:uiPriority w:val="35"/>
    <w:rsid w:val="00DB7675"/>
    <w:pPr>
      <w:spacing w:after="200" w:line="240" w:lineRule="auto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9B15D9"/>
    <w:pPr>
      <w:numPr>
        <w:numId w:val="0"/>
      </w:numPr>
      <w:spacing w:before="180"/>
      <w:outlineLvl w:val="9"/>
    </w:pPr>
    <w:rPr>
      <w:bCs w:val="0"/>
      <w:color w:val="8CD379" w:themeColor="accent1"/>
      <w:szCs w:val="32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customStyle="1" w:styleId="Metatitel">
    <w:name w:val="Metatitel"/>
    <w:basedOn w:val="Absatz-Standardschriftart"/>
    <w:uiPriority w:val="99"/>
    <w:semiHidden/>
    <w:rsid w:val="00074B6A"/>
    <w:rPr>
      <w:caps/>
      <w:smallCaps w:val="0"/>
      <w:spacing w:val="8"/>
      <w:sz w:val="12"/>
      <w:szCs w:val="12"/>
    </w:rPr>
  </w:style>
  <w:style w:type="paragraph" w:customStyle="1" w:styleId="Beilagen-Titel">
    <w:name w:val="Beilagen-Titel"/>
    <w:basedOn w:val="Standard"/>
    <w:next w:val="Beilagen"/>
    <w:uiPriority w:val="49"/>
    <w:rsid w:val="00074B6A"/>
    <w:rPr>
      <w:caps/>
      <w:spacing w:val="10"/>
      <w:sz w:val="12"/>
      <w:szCs w:val="12"/>
    </w:rPr>
  </w:style>
  <w:style w:type="paragraph" w:customStyle="1" w:styleId="Beilagen">
    <w:name w:val="Beilagen"/>
    <w:basedOn w:val="Beilagen-Titel"/>
    <w:uiPriority w:val="50"/>
    <w:rsid w:val="00074B6A"/>
    <w:pPr>
      <w:numPr>
        <w:numId w:val="20"/>
      </w:numPr>
      <w:ind w:left="113" w:hanging="113"/>
    </w:pPr>
  </w:style>
  <w:style w:type="paragraph" w:customStyle="1" w:styleId="Pagina">
    <w:name w:val="Pagina"/>
    <w:basedOn w:val="Standard"/>
    <w:rsid w:val="0048195A"/>
    <w:pPr>
      <w:jc w:val="right"/>
    </w:pPr>
    <w:rPr>
      <w:sz w:val="16"/>
      <w:szCs w:val="16"/>
    </w:rPr>
  </w:style>
  <w:style w:type="paragraph" w:customStyle="1" w:styleId="Titel2">
    <w:name w:val="Titel 2"/>
    <w:basedOn w:val="Titel"/>
    <w:uiPriority w:val="10"/>
    <w:rsid w:val="009B15D9"/>
    <w:pPr>
      <w:spacing w:before="2440" w:after="180"/>
    </w:pPr>
    <w:rPr>
      <w:sz w:val="44"/>
      <w:szCs w:val="44"/>
    </w:rPr>
  </w:style>
  <w:style w:type="character" w:styleId="Fett">
    <w:name w:val="Strong"/>
    <w:basedOn w:val="Absatz-Standardschriftart"/>
    <w:uiPriority w:val="1"/>
    <w:qFormat/>
    <w:rsid w:val="009B15D9"/>
    <w:rPr>
      <w:rFonts w:asciiTheme="majorHAnsi" w:hAnsiTheme="majorHAnsi"/>
      <w:b/>
      <w:bCs/>
    </w:rPr>
  </w:style>
  <w:style w:type="paragraph" w:styleId="Verzeichnis1">
    <w:name w:val="toc 1"/>
    <w:basedOn w:val="Standard"/>
    <w:next w:val="Standard"/>
    <w:autoRedefine/>
    <w:uiPriority w:val="39"/>
    <w:rsid w:val="007A0EBD"/>
    <w:pPr>
      <w:pBdr>
        <w:bottom w:val="single" w:sz="6" w:space="1" w:color="auto"/>
        <w:between w:val="single" w:sz="6" w:space="1" w:color="auto"/>
      </w:pBdr>
      <w:tabs>
        <w:tab w:val="right" w:pos="9060"/>
      </w:tabs>
      <w:spacing w:line="280" w:lineRule="exact"/>
      <w:ind w:left="567" w:hanging="567"/>
    </w:pPr>
    <w:rPr>
      <w:rFonts w:asciiTheme="majorHAnsi" w:hAnsiTheme="majorHAnsi" w:cstheme="majorHAnsi"/>
      <w:b/>
      <w:noProof/>
    </w:rPr>
  </w:style>
  <w:style w:type="paragraph" w:styleId="Verzeichnis2">
    <w:name w:val="toc 2"/>
    <w:basedOn w:val="Standard"/>
    <w:next w:val="Standard"/>
    <w:autoRedefine/>
    <w:uiPriority w:val="39"/>
    <w:rsid w:val="007A0EBD"/>
    <w:pPr>
      <w:pBdr>
        <w:bottom w:val="single" w:sz="2" w:space="1" w:color="auto"/>
        <w:between w:val="single" w:sz="2" w:space="1" w:color="auto"/>
      </w:pBdr>
      <w:tabs>
        <w:tab w:val="right" w:pos="9060"/>
      </w:tabs>
      <w:spacing w:line="280" w:lineRule="exact"/>
      <w:ind w:left="567" w:hanging="567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7A0EBD"/>
    <w:pPr>
      <w:pBdr>
        <w:bottom w:val="single" w:sz="2" w:space="1" w:color="auto"/>
        <w:between w:val="single" w:sz="2" w:space="1" w:color="auto"/>
      </w:pBdr>
      <w:tabs>
        <w:tab w:val="right" w:pos="9060"/>
      </w:tabs>
      <w:spacing w:line="280" w:lineRule="exact"/>
      <w:ind w:left="1134" w:hanging="567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semiHidden/>
    <w:rsid w:val="007A0EBD"/>
    <w:pPr>
      <w:pBdr>
        <w:bottom w:val="single" w:sz="2" w:space="1" w:color="auto"/>
        <w:between w:val="single" w:sz="2" w:space="1" w:color="auto"/>
      </w:pBdr>
      <w:tabs>
        <w:tab w:val="left" w:pos="1276"/>
        <w:tab w:val="right" w:pos="9060"/>
      </w:tabs>
      <w:spacing w:line="280" w:lineRule="exact"/>
      <w:ind w:left="1134" w:hanging="567"/>
    </w:pPr>
    <w:rPr>
      <w:rFonts w:eastAsiaTheme="minorEastAsia"/>
      <w:noProof/>
      <w:szCs w:val="19"/>
      <w:lang w:eastAsia="de-CH"/>
    </w:rPr>
  </w:style>
  <w:style w:type="paragraph" w:styleId="Verzeichnis5">
    <w:name w:val="toc 5"/>
    <w:basedOn w:val="Standard"/>
    <w:next w:val="Standard"/>
    <w:autoRedefine/>
    <w:uiPriority w:val="39"/>
    <w:semiHidden/>
    <w:rsid w:val="007A0EBD"/>
    <w:pPr>
      <w:pBdr>
        <w:bottom w:val="single" w:sz="2" w:space="1" w:color="auto"/>
        <w:between w:val="single" w:sz="2" w:space="1" w:color="auto"/>
      </w:pBdr>
      <w:tabs>
        <w:tab w:val="right" w:pos="9060"/>
      </w:tabs>
      <w:spacing w:line="300" w:lineRule="atLeast"/>
      <w:ind w:left="1134"/>
    </w:pPr>
    <w:rPr>
      <w:noProof/>
    </w:rPr>
  </w:style>
  <w:style w:type="paragraph" w:customStyle="1" w:styleId="KopfzeileStandortangabe">
    <w:name w:val="Kopfzeile Standortangabe"/>
    <w:basedOn w:val="Standard"/>
    <w:uiPriority w:val="99"/>
    <w:semiHidden/>
    <w:qFormat/>
    <w:rsid w:val="00105568"/>
    <w:pPr>
      <w:spacing w:line="280" w:lineRule="exact"/>
    </w:pPr>
    <w:rPr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68B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3D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3D8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3D8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3D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3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5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sundheit-schwyz.ch/fileadmin/Files/Gesundheit_Schwyz/Dokumente/Anlaufstellen_f%C3%BCr_Erziehungsberechtigte_Emotionen-Box.pdf" TargetMode="External"/><Relationship Id="rId13" Type="http://schemas.openxmlformats.org/officeDocument/2006/relationships/hyperlink" Target="https://www.zhaw.ch/storage/gesundheit/institute-zentren/iph/projekte/take-care/broschuere-take-care-eltern-von-kindern-6-12-zhaw-DE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esundheit-schwyz.ch/fileadmin/Files/Gesundheit_Schwyz/Dokumente/Anlaufstellen_f%C3%BCr_Erziehungsberechtigte_Emotionen-Box.pdf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mailto:gesundheit-schwyz@triaplus.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wie-gehts-dir.c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wie-gehts-dir.ch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rojuventute.ch/de/eltern/entwicklung-gesundheit/elternbrief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zhaw.ch/storage/gesundheit/institute-zentren/iph/projekte/take-care/broschuere-take-care-eltern-von-kindern-6-12-zhaw-DE.pdf" TargetMode="External"/><Relationship Id="rId14" Type="http://schemas.openxmlformats.org/officeDocument/2006/relationships/hyperlink" Target="https://www.projuventute.ch/de/eltern/entwicklung-gesundheit/elternbriefe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Gemeinsame%20Vorlagen\Triaplus\APP%20Schwyz\gesundheit%20schwyz\Vorlage%20Blanko%20gs%20Gesundheitsfoerderung%20Praevention.dotx" TargetMode="External"/></Relationships>
</file>

<file path=word/theme/theme1.xml><?xml version="1.0" encoding="utf-8"?>
<a:theme xmlns:a="http://schemas.openxmlformats.org/drawingml/2006/main" name="Larissa-Design">
  <a:themeElements>
    <a:clrScheme name="triaplus">
      <a:dk1>
        <a:sysClr val="windowText" lastClr="000000"/>
      </a:dk1>
      <a:lt1>
        <a:sysClr val="window" lastClr="FFFFFF"/>
      </a:lt1>
      <a:dk2>
        <a:srgbClr val="2F8985"/>
      </a:dk2>
      <a:lt2>
        <a:srgbClr val="D8D8D8"/>
      </a:lt2>
      <a:accent1>
        <a:srgbClr val="8CD379"/>
      </a:accent1>
      <a:accent2>
        <a:srgbClr val="98DCD8"/>
      </a:accent2>
      <a:accent3>
        <a:srgbClr val="B1E094"/>
      </a:accent3>
      <a:accent4>
        <a:srgbClr val="F1F59A"/>
      </a:accent4>
      <a:accent5>
        <a:srgbClr val="6BCA8B"/>
      </a:accent5>
      <a:accent6>
        <a:srgbClr val="A8DB64"/>
      </a:accent6>
      <a:hlink>
        <a:srgbClr val="98DCD8"/>
      </a:hlink>
      <a:folHlink>
        <a:srgbClr val="98DCD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A3A02-FED5-444B-BD30-9F259718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Blanko gs Gesundheitsfoerderung Praevention</Template>
  <TotalTime>0</TotalTime>
  <Pages>2</Pages>
  <Words>127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Buchcik Julia</dc:creator>
  <cp:lastModifiedBy>Brügger Vincent</cp:lastModifiedBy>
  <cp:revision>35</cp:revision>
  <cp:lastPrinted>2016-12-09T10:10:00Z</cp:lastPrinted>
  <dcterms:created xsi:type="dcterms:W3CDTF">2025-07-31T08:49:00Z</dcterms:created>
  <dcterms:modified xsi:type="dcterms:W3CDTF">2025-09-30T14:41:00Z</dcterms:modified>
</cp:coreProperties>
</file>